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黄骅市第七幼儿园项目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沧州渤海新区黄骅市教育局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参与单位名称：河北金石建筑设计有限公司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总得分：Q=（Q0+Q1+Q2+Q3+Q4+Q5+QA）/10=60.4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0912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1308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