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国能朔黄铁路发展有限责任公司 大型机械保障基地建设项目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国能朔黄铁路发展有限责任公司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参与单位名称：中铁第五勘察设计院集团有限公司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243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5302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3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