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ns18="urn:schemas-microsoft-com:office:excel" xmlns:o="urn:schemas-microsoft-com:office:office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胡麻营镇平安小区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丰宁满族自治县润强房地产开发有限公司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参与单位名称：河北星球建筑设计有限公司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73214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ns18="urn:schemas-microsoft-com:office:excel" xmlns:o="urn:schemas-microsoft-com:office:office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ns18="urn:schemas-microsoft-com:office:excel" xmlns:o="urn:schemas-microsoft-com:office:office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