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云璟岳金融中心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保定市天开房地产开发有限公司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参与单位名称：中冀轩辕建设科技有限公司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606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6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010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