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风舟一基于可供性理念的高校综合实训楼设计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406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业主单位：A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设计单位：B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咨询单位：C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项目地址：虎丘区滨河路1701号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项目名称：风舟一基于可供性理念的高校综合实训楼设计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全寿命期单位建筑面积碳排放强为18.24kgCO2/（m2·a）减碳率10%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