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农投国际中心绿色低碳改造项目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622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项目地址：郑州市金水区如意东路36号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报告日期：2025年1月18日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项目名称：农投国际中心绿色低碳改造项目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