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雪域羊泉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176.0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总得分：Q=（Q0+Q1+Q2+Q3+Q4+Q5+QA）/10=107.6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00611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00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