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曾谙·焕新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总得分：Q=（Q0+Q1+Q2+Q3+Q4+Q5+QA）/10=62.5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35965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831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8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