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苔痕上阶绿——岭南地区高校绿色健康图书馆设计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98008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8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项目地址：广东省深圳市南山区南海大道3688号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项目名称：苔痕上阶绿——岭南地区高校绿色健康图书馆设计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应用比例40%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1069.0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