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江西理工大学图书馆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项目地址：章田路南康区江西理工大学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报告日期：2025年2月18日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项目名称：江西理工大学图书馆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