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归野-落水蓝烟——滨水社区文化活动中心设计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61.0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总得分：Q=（Q0+Q1+Q2+Q3+Q4+Q5+QA）/10=99.0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1663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1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705054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05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