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滕州市荆河湾市民活动中心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参与单位名称：上海大学上海美术学院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197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075365" cy="43971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5365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