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史·晷艺术馆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159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864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