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绿意榕城·碳韵集萃--碳中和目标下的城市活动中心建筑设计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1822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1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项目地址：福建省鼓楼区东街28号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报告日期：2025年2月26日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项目名称：绿意榕城·碳韵集萃--碳中和目标下的城市活动中心建筑设计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