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高校交叉科学研究院建筑设计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107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项目名称：高校交叉科学研究院建筑设计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1098.0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