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流水别墅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7193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1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项目地址：三河市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项目名称：流水别墅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全寿命期单位建筑面积碳排放强为21kgCO2/（m2·a）减碳率1%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