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归绿·童园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总得分：Q=（Q0+Q1+Q2+Q3+Q4+Q5+QA）/10=90.6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73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827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