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BKA70121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3163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3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报告日期：2025年2月26日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项目名称：BKA70121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应用比例40%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