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青源——绿色低碳居住区设计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总得分：Q=（Q0+Q1+Q2+Q3+Q4+Q5+QA）/10=100.3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0941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0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280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