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桑蚕mic模块建筑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36036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6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项目名称：桑蚕mic模块建筑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