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野望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0628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3548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5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