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氧立方-充满生命活力绿色图书馆设计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参与单位名称：郑州升达经贸管理学院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86.0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总得分：Q=（Q0+Q1+Q2+Q3+Q4+Q5+QA）/10=99.1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38905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143764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43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97.0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