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禾河公社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62126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项目地址：辽宁省沈阳市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项目名称：禾河公社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