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苹果廉政文化园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40488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项目地址：果树农场东王分场南山一村88号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报告日期：2025年3月6日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项目名称：苹果廉政文化园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sectPr>
      <w:headerReference w:type="default" r:id="rId3"/>
      <w:footerReference w:type="default" r:id="rId5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footer.xml" Type="http://schemas.openxmlformats.org/officeDocument/2006/relationships/footer" Id="rId5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