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桑蚕MIC建筑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6036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6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项目名称：桑蚕MIC建筑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