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碳迹轻舞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1787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项目地址：凌河区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项目名称：碳迹轻舞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围护结构提高7%或负荷降低5%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