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翠幕织云——智汇绿界办公府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业主单位：××建设单位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设计单位：××设计单位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咨询单位：××咨询单位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项目名称：翠幕织云——智汇绿界办公府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