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泰山博物院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泰安市博物馆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参与单位名称：中国建筑西北建筑设计研究院有限公司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咨询单位名称：山东博宇建筑设计院有限责任公司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18.43%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64.0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127.0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总得分：Q=（Q0+Q1+Q2+Q3+Q4+Q5+QA）/10=90.9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77785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7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10964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0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82.0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