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云栖绿野，生态人居—现代低碳社区设计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612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项目名称：云栖绿野，生态人居—现代低碳社区设计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应用比例40%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