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碧瓦青檐 --白族民居低碳设计及运维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292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项目名称：碧瓦青檐 --白族民居低碳设计及运维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