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绿港乡韵·耕海田园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577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项目地址：漳州市龙海区港边村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项目名称：绿港乡韵·耕海田园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