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翠影零能，双碳和筑   ——云南某社区活动中心设计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81.0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总得分：Q=（Q0+Q1+Q2+Q3+Q4+Q5+QA）/10=103.2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613692" cy="396895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3692" cy="396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95.0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