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青筑 · 灵栖—大学生活动中心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项目名称：青筑 · 灵栖—大学生活动中心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