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呼和浩特市某职业技术学校旧教学楼改造设计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35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项目地址：内蒙古自治区呼和浩特市回民区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项目名称：呼和浩特市某职业技术学校旧教学楼改造设计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