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锅炉房改造（预评价-三星级）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XXX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参与单位名称：XXX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咨询单位名称：XXX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总得分：Q=（Q0+Q1+Q2+Q3+Q4+Q5+QA）/10=106.3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5328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68316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68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