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绿映启蒙阁——基于双碳目标下的低能耗校园建筑设计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323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项目地址：北纬：32.20°东经：119.44°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项目名称：绿映启蒙阁——基于双碳目标下的低能耗校园建筑设计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