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艺术家工坊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4557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项目地址：富阳龙门镇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项目名称：艺术家工坊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围护结构提高%或负荷降低30.38%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