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严寒地区城市边缘绿色技术示范村落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1593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项目地址：辽宁省本溪市关山湖风景区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项目名称：严寒地区城市边缘绿色技术示范村落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