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森语雅居---基于碳交易理念下的社区养老服务中心设计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219967" cy="30672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967" cy="3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项目地址：五里河公园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项目名称：森语雅居---基于碳交易理念下的社区养老服务中心设计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