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一星级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内蒙古科技大学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参与单位名称：内蒙古科技大学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咨询单位名称：内蒙古科技大学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062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0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