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艺廊·绿道——学生活动中心设计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229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810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