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风澜水韵--零碳下的碧波小筑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21575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21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业主单位：沈阳大学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设计单位：沈阳大学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咨询单位：沈阳大学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项目地址：沈河区五里河公园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项目名称：风澜水韵--零碳下的碧波小筑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