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天上云屿，颐养绿洲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534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项目名称：天上云屿，颐养绿洲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