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青绿学苑  碳汇新篇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94.0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157.0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91.0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总得分：Q=（Q0+Q1+Q2+Q3+Q4+Q5+QA）/10=98.0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18800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18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6824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68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