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归源·物语——保持生态平衡下的低碳建筑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项目地址：辽宁省大连市旅顺口区太阳沟风景区旅顺博物馆东侧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项目名称：归源·物语——保持生态平衡下的低碳建筑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达标判定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</w:tbl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