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“第五季”——地下空间的碳中和改造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576239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76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项目名称：“第五季”——地下空间的碳中和改造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797.0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