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“Eco-Reading”—新疆塔城额敏县图书馆绿色建筑设计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中国城市科学研究会绿色建筑研究中心   V2.0.1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86.0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93.0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62.0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144.0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74.0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65.0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总得分：Q=（Q0+Q1+Q2+Q3+Q4+Q5+QA）/10=92.4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2579465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57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810193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10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14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86.0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