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寒地绿洲——寒地气候适应性指导下的民宿设计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项目地址：河北省张家口市崇礼县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项目名称：寒地绿洲——寒地气候适应性指导下的民宿设计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852.0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