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绿能魔方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4902454" cy="710601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2454" cy="710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报告日期：2025年6月8日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项目名称：绿能魔方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全寿命期单位建筑面积碳排放强为21kgCO2/（m2·a）减碳率1%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24.0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