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唐山新城棠樾项目A-01地块 变更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唐山恒拓房地产开发有限公司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参与单位名称：唐山市富城建筑规划设计有限公司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严寒和寒冷地区住宅建筑外窗传热系数降低比例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811692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